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327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00018 /247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00018 /247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8993.00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8,99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